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D268" w14:textId="77777777" w:rsidR="003B512D" w:rsidRPr="003B512D" w:rsidRDefault="003B512D" w:rsidP="003B512D">
      <w:pPr>
        <w:pStyle w:val="2"/>
        <w:jc w:val="center"/>
        <w:rPr>
          <w:rFonts w:ascii="Times New Roman" w:hAnsi="Times New Roman" w:cs="Times New Roman"/>
          <w:sz w:val="24"/>
          <w:szCs w:val="24"/>
        </w:rPr>
      </w:pPr>
      <w:r w:rsidRPr="003B512D">
        <w:rPr>
          <w:rFonts w:ascii="Times New Roman" w:hAnsi="Times New Roman" w:cs="Times New Roman"/>
          <w:sz w:val="24"/>
          <w:szCs w:val="24"/>
        </w:rPr>
        <w:t>Національний технічний університет</w:t>
      </w:r>
    </w:p>
    <w:p w14:paraId="554F9C79" w14:textId="77777777" w:rsidR="003B512D" w:rsidRPr="003B512D" w:rsidRDefault="003B512D" w:rsidP="003B512D">
      <w:pPr>
        <w:jc w:val="center"/>
        <w:rPr>
          <w:rFonts w:ascii="Times New Roman" w:hAnsi="Times New Roman" w:cs="Times New Roman"/>
          <w:b/>
          <w:sz w:val="24"/>
          <w:szCs w:val="24"/>
        </w:rPr>
      </w:pPr>
      <w:r w:rsidRPr="003B512D">
        <w:rPr>
          <w:rFonts w:ascii="Times New Roman" w:hAnsi="Times New Roman" w:cs="Times New Roman"/>
          <w:b/>
          <w:sz w:val="24"/>
          <w:szCs w:val="24"/>
        </w:rPr>
        <w:t>«Харківський політехнічний інститут»</w:t>
      </w:r>
    </w:p>
    <w:p w14:paraId="6A32ACBD" w14:textId="77777777" w:rsidR="001D74BE" w:rsidRPr="003B512D" w:rsidRDefault="001D74BE">
      <w:pPr>
        <w:spacing w:after="0" w:line="240" w:lineRule="auto"/>
        <w:jc w:val="center"/>
        <w:rPr>
          <w:rFonts w:ascii="Times New Roman" w:eastAsia="Times New Roman" w:hAnsi="Times New Roman" w:cs="Times New Roman"/>
          <w:b/>
          <w:i/>
          <w:sz w:val="24"/>
          <w:szCs w:val="24"/>
        </w:rPr>
      </w:pPr>
    </w:p>
    <w:p w14:paraId="3519C63F" w14:textId="77777777" w:rsidR="001D74BE" w:rsidRPr="003B512D" w:rsidRDefault="003B512D">
      <w:pPr>
        <w:spacing w:before="280" w:after="0" w:line="240" w:lineRule="auto"/>
        <w:jc w:val="center"/>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w:t>
      </w:r>
    </w:p>
    <w:p w14:paraId="38D734D5" w14:textId="004F3DF3" w:rsidR="001D74BE" w:rsidRPr="003B512D" w:rsidRDefault="003B512D">
      <w:pPr>
        <w:spacing w:after="280" w:line="240" w:lineRule="auto"/>
        <w:jc w:val="center"/>
        <w:rPr>
          <w:rFonts w:ascii="Times New Roman" w:eastAsia="Times New Roman" w:hAnsi="Times New Roman" w:cs="Times New Roman"/>
          <w:b/>
          <w:sz w:val="24"/>
          <w:szCs w:val="24"/>
          <w:u w:val="single"/>
        </w:rPr>
      </w:pPr>
      <w:r w:rsidRPr="003B512D">
        <w:rPr>
          <w:rFonts w:ascii="Times New Roman" w:eastAsia="Times New Roman" w:hAnsi="Times New Roman" w:cs="Times New Roman"/>
          <w:sz w:val="24"/>
          <w:szCs w:val="24"/>
        </w:rPr>
        <w:t xml:space="preserve">технічних та якісних характеристик </w:t>
      </w:r>
      <w:r w:rsidRPr="00347D69">
        <w:rPr>
          <w:rFonts w:ascii="Times New Roman" w:eastAsia="Times New Roman" w:hAnsi="Times New Roman" w:cs="Times New Roman"/>
          <w:bCs/>
          <w:sz w:val="24"/>
          <w:szCs w:val="24"/>
        </w:rPr>
        <w:t xml:space="preserve">закупівлі </w:t>
      </w:r>
      <w:proofErr w:type="spellStart"/>
      <w:r w:rsidR="008E34D8" w:rsidRPr="008E34D8">
        <w:rPr>
          <w:rFonts w:ascii="Times New Roman" w:eastAsia="Times New Roman" w:hAnsi="Times New Roman" w:cs="Times New Roman"/>
          <w:sz w:val="24"/>
          <w:szCs w:val="24"/>
        </w:rPr>
        <w:t>Біопластик</w:t>
      </w:r>
      <w:proofErr w:type="spellEnd"/>
      <w:r w:rsidR="008E34D8" w:rsidRPr="008E34D8">
        <w:rPr>
          <w:rFonts w:ascii="Times New Roman" w:eastAsia="Times New Roman" w:hAnsi="Times New Roman" w:cs="Times New Roman"/>
          <w:sz w:val="24"/>
          <w:szCs w:val="24"/>
        </w:rPr>
        <w:t xml:space="preserve">, альгінат натрію, </w:t>
      </w:r>
      <w:proofErr w:type="spellStart"/>
      <w:r w:rsidR="008E34D8" w:rsidRPr="008E34D8">
        <w:rPr>
          <w:rFonts w:ascii="Times New Roman" w:eastAsia="Times New Roman" w:hAnsi="Times New Roman" w:cs="Times New Roman"/>
          <w:sz w:val="24"/>
          <w:szCs w:val="24"/>
        </w:rPr>
        <w:t>гіалуронова</w:t>
      </w:r>
      <w:proofErr w:type="spellEnd"/>
      <w:r w:rsidR="008E34D8" w:rsidRPr="008E34D8">
        <w:rPr>
          <w:rFonts w:ascii="Times New Roman" w:eastAsia="Times New Roman" w:hAnsi="Times New Roman" w:cs="Times New Roman"/>
          <w:sz w:val="24"/>
          <w:szCs w:val="24"/>
        </w:rPr>
        <w:t xml:space="preserve"> кислота, </w:t>
      </w:r>
      <w:proofErr w:type="spellStart"/>
      <w:r w:rsidR="008E34D8" w:rsidRPr="008E34D8">
        <w:rPr>
          <w:rFonts w:ascii="Times New Roman" w:eastAsia="Times New Roman" w:hAnsi="Times New Roman" w:cs="Times New Roman"/>
          <w:sz w:val="24"/>
          <w:szCs w:val="24"/>
        </w:rPr>
        <w:t>полікапролактон</w:t>
      </w:r>
      <w:proofErr w:type="spellEnd"/>
      <w:r w:rsidRPr="003B512D">
        <w:rPr>
          <w:rFonts w:ascii="Times New Roman" w:eastAsia="Times New Roman" w:hAnsi="Times New Roman" w:cs="Times New Roman"/>
          <w:b/>
          <w:sz w:val="24"/>
          <w:szCs w:val="24"/>
        </w:rPr>
        <w:t xml:space="preserve">, </w:t>
      </w:r>
      <w:r w:rsidRPr="003B512D">
        <w:rPr>
          <w:rFonts w:ascii="Times New Roman" w:eastAsia="Times New Roman" w:hAnsi="Times New Roman" w:cs="Times New Roman"/>
          <w:sz w:val="24"/>
          <w:szCs w:val="24"/>
        </w:rPr>
        <w:t>розміру бюджетного призначення, очікуваної вартості предмета закупівлі</w:t>
      </w:r>
    </w:p>
    <w:p w14:paraId="33128FF8" w14:textId="77777777" w:rsidR="001D74BE" w:rsidRPr="003B512D" w:rsidRDefault="003B512D">
      <w:pPr>
        <w:spacing w:before="280" w:after="280" w:line="240" w:lineRule="auto"/>
        <w:jc w:val="both"/>
        <w:rPr>
          <w:rFonts w:ascii="Times New Roman" w:eastAsia="Times New Roman" w:hAnsi="Times New Roman" w:cs="Times New Roman"/>
          <w:i/>
          <w:sz w:val="24"/>
          <w:szCs w:val="24"/>
        </w:rPr>
      </w:pPr>
      <w:r w:rsidRPr="003B512D">
        <w:rPr>
          <w:rFonts w:ascii="Times New Roman" w:eastAsia="Times New Roman" w:hAnsi="Times New Roman" w:cs="Times New Roman"/>
          <w:i/>
          <w:sz w:val="24"/>
          <w:szCs w:val="24"/>
        </w:rPr>
        <w:t>(оприлюднюється на виконання постанови КМУ № 710 від 11.10.2016 «Про ефективне використання державних коштів» (зі змінами))</w:t>
      </w:r>
    </w:p>
    <w:p w14:paraId="6A29E699" w14:textId="2443755D" w:rsidR="001D74BE" w:rsidRPr="003B512D" w:rsidRDefault="003B512D" w:rsidP="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Національний технічний університет «Харківський політехнічний інститут», вул. Кирпичова, 2, м. Харків, Харківська обл., 61002, ЄДРПОУ 02071180 .</w:t>
      </w:r>
    </w:p>
    <w:p w14:paraId="64805CB0" w14:textId="6C0C12F8" w:rsidR="001D74BE" w:rsidRPr="00D4606B" w:rsidRDefault="003B512D" w:rsidP="008E34D8">
      <w:pPr>
        <w:rPr>
          <w:rFonts w:ascii="Times New Roman" w:eastAsia="Times New Roman" w:hAnsi="Times New Roman" w:cs="Times New Roman"/>
          <w:b/>
          <w:sz w:val="24"/>
          <w:szCs w:val="24"/>
        </w:rPr>
      </w:pPr>
      <w:r w:rsidRPr="003B512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3B512D">
        <w:rPr>
          <w:rFonts w:ascii="Times New Roman" w:eastAsia="Times New Roman" w:hAnsi="Times New Roman" w:cs="Times New Roman"/>
          <w:sz w:val="24"/>
          <w:szCs w:val="24"/>
        </w:rPr>
        <w:t xml:space="preserve"> Код ДК </w:t>
      </w:r>
      <w:r w:rsidRPr="0031658A">
        <w:rPr>
          <w:rFonts w:ascii="Times New Roman" w:eastAsia="Times New Roman" w:hAnsi="Times New Roman" w:cs="Times New Roman"/>
          <w:sz w:val="24"/>
          <w:szCs w:val="24"/>
        </w:rPr>
        <w:t xml:space="preserve">021:2015 — </w:t>
      </w:r>
      <w:r w:rsidR="008E34D8" w:rsidRPr="008E34D8">
        <w:rPr>
          <w:rFonts w:ascii="Times New Roman" w:eastAsia="Times New Roman" w:hAnsi="Times New Roman" w:cs="Times New Roman"/>
          <w:sz w:val="24"/>
          <w:szCs w:val="24"/>
        </w:rPr>
        <w:t xml:space="preserve">24950000-8 — </w:t>
      </w:r>
      <w:r w:rsidR="008E34D8">
        <w:rPr>
          <w:rFonts w:ascii="Times New Roman" w:eastAsia="Times New Roman" w:hAnsi="Times New Roman" w:cs="Times New Roman"/>
          <w:sz w:val="24"/>
          <w:szCs w:val="24"/>
        </w:rPr>
        <w:t>с</w:t>
      </w:r>
      <w:r w:rsidR="008E34D8" w:rsidRPr="008E34D8">
        <w:rPr>
          <w:rFonts w:ascii="Times New Roman" w:eastAsia="Times New Roman" w:hAnsi="Times New Roman" w:cs="Times New Roman"/>
          <w:sz w:val="24"/>
          <w:szCs w:val="24"/>
        </w:rPr>
        <w:t>пеціалізована хімічна продукція</w:t>
      </w:r>
      <w:r w:rsidR="00064D68" w:rsidRPr="00064D68">
        <w:rPr>
          <w:rFonts w:ascii="Times New Roman" w:eastAsia="Times New Roman" w:hAnsi="Times New Roman" w:cs="Times New Roman"/>
          <w:sz w:val="24"/>
          <w:szCs w:val="24"/>
        </w:rPr>
        <w:t xml:space="preserve"> (</w:t>
      </w:r>
      <w:proofErr w:type="spellStart"/>
      <w:r w:rsidR="008E34D8" w:rsidRPr="008E34D8">
        <w:rPr>
          <w:rFonts w:ascii="Times New Roman" w:eastAsia="Times New Roman" w:hAnsi="Times New Roman" w:cs="Times New Roman"/>
          <w:sz w:val="24"/>
          <w:szCs w:val="24"/>
        </w:rPr>
        <w:t>Біопластик</w:t>
      </w:r>
      <w:proofErr w:type="spellEnd"/>
      <w:r w:rsidR="008E34D8" w:rsidRPr="008E34D8">
        <w:rPr>
          <w:rFonts w:ascii="Times New Roman" w:eastAsia="Times New Roman" w:hAnsi="Times New Roman" w:cs="Times New Roman"/>
          <w:sz w:val="24"/>
          <w:szCs w:val="24"/>
        </w:rPr>
        <w:t xml:space="preserve">, альгінат натрію, </w:t>
      </w:r>
      <w:proofErr w:type="spellStart"/>
      <w:r w:rsidR="008E34D8" w:rsidRPr="008E34D8">
        <w:rPr>
          <w:rFonts w:ascii="Times New Roman" w:eastAsia="Times New Roman" w:hAnsi="Times New Roman" w:cs="Times New Roman"/>
          <w:sz w:val="24"/>
          <w:szCs w:val="24"/>
        </w:rPr>
        <w:t>гіалуронова</w:t>
      </w:r>
      <w:proofErr w:type="spellEnd"/>
      <w:r w:rsidR="008E34D8" w:rsidRPr="008E34D8">
        <w:rPr>
          <w:rFonts w:ascii="Times New Roman" w:eastAsia="Times New Roman" w:hAnsi="Times New Roman" w:cs="Times New Roman"/>
          <w:sz w:val="24"/>
          <w:szCs w:val="24"/>
        </w:rPr>
        <w:t xml:space="preserve"> кислота, </w:t>
      </w:r>
      <w:proofErr w:type="spellStart"/>
      <w:r w:rsidR="008E34D8" w:rsidRPr="008E34D8">
        <w:rPr>
          <w:rFonts w:ascii="Times New Roman" w:eastAsia="Times New Roman" w:hAnsi="Times New Roman" w:cs="Times New Roman"/>
          <w:sz w:val="24"/>
          <w:szCs w:val="24"/>
        </w:rPr>
        <w:t>полікапролактон</w:t>
      </w:r>
      <w:proofErr w:type="spellEnd"/>
      <w:r w:rsidR="00064D68" w:rsidRPr="00064D68">
        <w:rPr>
          <w:rFonts w:ascii="Times New Roman" w:eastAsia="Times New Roman" w:hAnsi="Times New Roman" w:cs="Times New Roman"/>
          <w:sz w:val="24"/>
          <w:szCs w:val="24"/>
        </w:rPr>
        <w:t>)</w:t>
      </w:r>
      <w:r w:rsidR="00B968AF" w:rsidRPr="00B968AF">
        <w:rPr>
          <w:rFonts w:ascii="Times New Roman" w:eastAsia="Times New Roman" w:hAnsi="Times New Roman" w:cs="Times New Roman"/>
          <w:sz w:val="24"/>
          <w:szCs w:val="24"/>
        </w:rPr>
        <w:t xml:space="preserve"> </w:t>
      </w:r>
      <w:r w:rsidR="00647C6D">
        <w:rPr>
          <w:rFonts w:ascii="Times New Roman" w:eastAsia="Times New Roman" w:hAnsi="Times New Roman" w:cs="Times New Roman"/>
          <w:sz w:val="24"/>
          <w:szCs w:val="24"/>
        </w:rPr>
        <w:t>(</w:t>
      </w:r>
      <w:r w:rsidR="008E34D8" w:rsidRPr="008E34D8">
        <w:rPr>
          <w:rFonts w:ascii="Times New Roman" w:eastAsia="Times New Roman" w:hAnsi="Times New Roman" w:cs="Times New Roman"/>
          <w:sz w:val="24"/>
          <w:szCs w:val="24"/>
        </w:rPr>
        <w:t xml:space="preserve">24950000-8 — спеціалізована хімічна продукція – </w:t>
      </w:r>
      <w:proofErr w:type="spellStart"/>
      <w:r w:rsidR="008E34D8" w:rsidRPr="008E34D8">
        <w:rPr>
          <w:rFonts w:ascii="Times New Roman" w:eastAsia="Times New Roman" w:hAnsi="Times New Roman" w:cs="Times New Roman"/>
          <w:sz w:val="24"/>
          <w:szCs w:val="24"/>
        </w:rPr>
        <w:t>Біопластик</w:t>
      </w:r>
      <w:proofErr w:type="spellEnd"/>
      <w:r w:rsidR="008E34D8" w:rsidRPr="008E34D8">
        <w:rPr>
          <w:rFonts w:ascii="Times New Roman" w:eastAsia="Times New Roman" w:hAnsi="Times New Roman" w:cs="Times New Roman"/>
          <w:sz w:val="24"/>
          <w:szCs w:val="24"/>
        </w:rPr>
        <w:t xml:space="preserve"> </w:t>
      </w:r>
      <w:proofErr w:type="spellStart"/>
      <w:r w:rsidR="008E34D8" w:rsidRPr="008E34D8">
        <w:rPr>
          <w:rFonts w:ascii="Times New Roman" w:eastAsia="Times New Roman" w:hAnsi="Times New Roman" w:cs="Times New Roman"/>
          <w:sz w:val="24"/>
          <w:szCs w:val="24"/>
        </w:rPr>
        <w:t>полілактид</w:t>
      </w:r>
      <w:proofErr w:type="spellEnd"/>
      <w:r w:rsidR="008E34D8" w:rsidRPr="008E34D8">
        <w:rPr>
          <w:rFonts w:ascii="Times New Roman" w:eastAsia="Times New Roman" w:hAnsi="Times New Roman" w:cs="Times New Roman"/>
          <w:sz w:val="24"/>
          <w:szCs w:val="24"/>
        </w:rPr>
        <w:t xml:space="preserve">  – 100 кг.;</w:t>
      </w:r>
      <w:r w:rsidR="008E34D8">
        <w:rPr>
          <w:rFonts w:ascii="Times New Roman" w:eastAsia="Times New Roman" w:hAnsi="Times New Roman" w:cs="Times New Roman"/>
          <w:sz w:val="24"/>
          <w:szCs w:val="24"/>
        </w:rPr>
        <w:t xml:space="preserve"> </w:t>
      </w:r>
      <w:r w:rsidR="008E34D8" w:rsidRPr="008E34D8">
        <w:rPr>
          <w:rFonts w:ascii="Times New Roman" w:eastAsia="Times New Roman" w:hAnsi="Times New Roman" w:cs="Times New Roman"/>
          <w:sz w:val="24"/>
          <w:szCs w:val="24"/>
        </w:rPr>
        <w:t xml:space="preserve">24950000-8 — спеціалізована хімічна продукція – </w:t>
      </w:r>
      <w:proofErr w:type="spellStart"/>
      <w:r w:rsidR="008E34D8" w:rsidRPr="008E34D8">
        <w:rPr>
          <w:rFonts w:ascii="Times New Roman" w:eastAsia="Times New Roman" w:hAnsi="Times New Roman" w:cs="Times New Roman"/>
          <w:sz w:val="24"/>
          <w:szCs w:val="24"/>
        </w:rPr>
        <w:t>Біопластик</w:t>
      </w:r>
      <w:proofErr w:type="spellEnd"/>
      <w:r w:rsidR="008E34D8" w:rsidRPr="008E34D8">
        <w:rPr>
          <w:rFonts w:ascii="Times New Roman" w:eastAsia="Times New Roman" w:hAnsi="Times New Roman" w:cs="Times New Roman"/>
          <w:sz w:val="24"/>
          <w:szCs w:val="24"/>
        </w:rPr>
        <w:t xml:space="preserve"> крохмальний – 100 кг.;</w:t>
      </w:r>
      <w:r w:rsidR="008E34D8">
        <w:rPr>
          <w:rFonts w:ascii="Times New Roman" w:eastAsia="Times New Roman" w:hAnsi="Times New Roman" w:cs="Times New Roman"/>
          <w:sz w:val="24"/>
          <w:szCs w:val="24"/>
        </w:rPr>
        <w:t xml:space="preserve"> </w:t>
      </w:r>
      <w:r w:rsidR="008E34D8" w:rsidRPr="008E34D8">
        <w:rPr>
          <w:rFonts w:ascii="Times New Roman" w:eastAsia="Times New Roman" w:hAnsi="Times New Roman" w:cs="Times New Roman"/>
          <w:sz w:val="24"/>
          <w:szCs w:val="24"/>
        </w:rPr>
        <w:t xml:space="preserve">24950000-8 — спеціалізована хімічна продукція –  </w:t>
      </w:r>
      <w:proofErr w:type="spellStart"/>
      <w:r w:rsidR="008E34D8" w:rsidRPr="008E34D8">
        <w:rPr>
          <w:rFonts w:ascii="Times New Roman" w:eastAsia="Times New Roman" w:hAnsi="Times New Roman" w:cs="Times New Roman"/>
          <w:sz w:val="24"/>
          <w:szCs w:val="24"/>
        </w:rPr>
        <w:t>Біопластик</w:t>
      </w:r>
      <w:proofErr w:type="spellEnd"/>
      <w:r w:rsidR="008E34D8" w:rsidRPr="008E34D8">
        <w:rPr>
          <w:rFonts w:ascii="Times New Roman" w:eastAsia="Times New Roman" w:hAnsi="Times New Roman" w:cs="Times New Roman"/>
          <w:sz w:val="24"/>
          <w:szCs w:val="24"/>
        </w:rPr>
        <w:t xml:space="preserve"> </w:t>
      </w:r>
      <w:proofErr w:type="spellStart"/>
      <w:r w:rsidR="008E34D8" w:rsidRPr="008E34D8">
        <w:rPr>
          <w:rFonts w:ascii="Times New Roman" w:eastAsia="Times New Roman" w:hAnsi="Times New Roman" w:cs="Times New Roman"/>
          <w:sz w:val="24"/>
          <w:szCs w:val="24"/>
        </w:rPr>
        <w:t>кополіетерний</w:t>
      </w:r>
      <w:proofErr w:type="spellEnd"/>
      <w:r w:rsidR="008E34D8" w:rsidRPr="008E34D8">
        <w:rPr>
          <w:rFonts w:ascii="Times New Roman" w:eastAsia="Times New Roman" w:hAnsi="Times New Roman" w:cs="Times New Roman"/>
          <w:sz w:val="24"/>
          <w:szCs w:val="24"/>
        </w:rPr>
        <w:t xml:space="preserve"> – 200 кг.;</w:t>
      </w:r>
      <w:r w:rsidR="008E34D8">
        <w:rPr>
          <w:rFonts w:ascii="Times New Roman" w:eastAsia="Times New Roman" w:hAnsi="Times New Roman" w:cs="Times New Roman"/>
          <w:sz w:val="24"/>
          <w:szCs w:val="24"/>
        </w:rPr>
        <w:t xml:space="preserve"> </w:t>
      </w:r>
      <w:r w:rsidR="008E34D8" w:rsidRPr="008E34D8">
        <w:rPr>
          <w:rFonts w:ascii="Times New Roman" w:eastAsia="Times New Roman" w:hAnsi="Times New Roman" w:cs="Times New Roman"/>
          <w:sz w:val="24"/>
          <w:szCs w:val="24"/>
        </w:rPr>
        <w:t>24950000-8 — спеціалізована хімічна продукція – Альгінат натрію – 300 кг.;</w:t>
      </w:r>
      <w:r w:rsidR="008E34D8" w:rsidRPr="008E34D8">
        <w:rPr>
          <w:rFonts w:ascii="Times New Roman" w:eastAsia="Times New Roman" w:hAnsi="Times New Roman" w:cs="Times New Roman"/>
          <w:sz w:val="24"/>
          <w:szCs w:val="24"/>
        </w:rPr>
        <w:tab/>
        <w:t xml:space="preserve">24950000-8 — спеціалізована хімічна продукція – </w:t>
      </w:r>
      <w:proofErr w:type="spellStart"/>
      <w:r w:rsidR="008E34D8" w:rsidRPr="008E34D8">
        <w:rPr>
          <w:rFonts w:ascii="Times New Roman" w:eastAsia="Times New Roman" w:hAnsi="Times New Roman" w:cs="Times New Roman"/>
          <w:sz w:val="24"/>
          <w:szCs w:val="24"/>
        </w:rPr>
        <w:t>Гіалуронова</w:t>
      </w:r>
      <w:proofErr w:type="spellEnd"/>
      <w:r w:rsidR="008E34D8" w:rsidRPr="008E34D8">
        <w:rPr>
          <w:rFonts w:ascii="Times New Roman" w:eastAsia="Times New Roman" w:hAnsi="Times New Roman" w:cs="Times New Roman"/>
          <w:sz w:val="24"/>
          <w:szCs w:val="24"/>
        </w:rPr>
        <w:t xml:space="preserve"> кислота – 30 кг.;</w:t>
      </w:r>
      <w:r w:rsidR="008E34D8">
        <w:rPr>
          <w:rFonts w:ascii="Times New Roman" w:eastAsia="Times New Roman" w:hAnsi="Times New Roman" w:cs="Times New Roman"/>
          <w:sz w:val="24"/>
          <w:szCs w:val="24"/>
        </w:rPr>
        <w:t xml:space="preserve"> </w:t>
      </w:r>
      <w:r w:rsidR="008E34D8" w:rsidRPr="008E34D8">
        <w:rPr>
          <w:rFonts w:ascii="Times New Roman" w:eastAsia="Times New Roman" w:hAnsi="Times New Roman" w:cs="Times New Roman"/>
          <w:sz w:val="24"/>
          <w:szCs w:val="24"/>
        </w:rPr>
        <w:t xml:space="preserve">24950000-8 — спеціалізована хімічна продукція –  </w:t>
      </w:r>
      <w:proofErr w:type="spellStart"/>
      <w:r w:rsidR="008E34D8" w:rsidRPr="008E34D8">
        <w:rPr>
          <w:rFonts w:ascii="Times New Roman" w:eastAsia="Times New Roman" w:hAnsi="Times New Roman" w:cs="Times New Roman"/>
          <w:sz w:val="24"/>
          <w:szCs w:val="24"/>
        </w:rPr>
        <w:t>Полікапролактон</w:t>
      </w:r>
      <w:proofErr w:type="spellEnd"/>
      <w:r w:rsidR="008E34D8" w:rsidRPr="008E34D8">
        <w:rPr>
          <w:rFonts w:ascii="Times New Roman" w:eastAsia="Times New Roman" w:hAnsi="Times New Roman" w:cs="Times New Roman"/>
          <w:sz w:val="24"/>
          <w:szCs w:val="24"/>
        </w:rPr>
        <w:t xml:space="preserve"> – 300 кг..</w:t>
      </w:r>
      <w:r w:rsidR="00CC644C">
        <w:rPr>
          <w:rFonts w:ascii="Times New Roman" w:eastAsia="Times New Roman" w:hAnsi="Times New Roman" w:cs="Times New Roman"/>
          <w:sz w:val="24"/>
          <w:szCs w:val="24"/>
        </w:rPr>
        <w:t>).</w:t>
      </w:r>
    </w:p>
    <w:p w14:paraId="2B70B55D" w14:textId="4B99C7E9"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Вид та ідентифікатор процедури закупівлі:</w:t>
      </w:r>
      <w:r w:rsidRPr="003B512D">
        <w:rPr>
          <w:rFonts w:ascii="Times New Roman" w:eastAsia="Times New Roman" w:hAnsi="Times New Roman" w:cs="Times New Roman"/>
          <w:sz w:val="24"/>
          <w:szCs w:val="24"/>
        </w:rPr>
        <w:t xml:space="preserve"> відкриті торги з Особливостями, </w:t>
      </w:r>
      <w:r w:rsidR="008E34D8" w:rsidRPr="008E34D8">
        <w:rPr>
          <w:rFonts w:ascii="Times New Roman" w:eastAsia="Times New Roman" w:hAnsi="Times New Roman" w:cs="Times New Roman"/>
          <w:sz w:val="24"/>
          <w:szCs w:val="24"/>
        </w:rPr>
        <w:t>UA-2026-08-19-013411-a</w:t>
      </w:r>
      <w:r w:rsidR="00B15A51">
        <w:rPr>
          <w:rFonts w:ascii="Times New Roman" w:eastAsia="Times New Roman" w:hAnsi="Times New Roman" w:cs="Times New Roman"/>
          <w:sz w:val="24"/>
          <w:szCs w:val="24"/>
        </w:rPr>
        <w:t>.</w:t>
      </w:r>
    </w:p>
    <w:p w14:paraId="1DEA7A11" w14:textId="1C47A247"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Очікувана вартість та обґрунтування очікуваної вартості предмета закупівлі:</w:t>
      </w:r>
      <w:r w:rsidRPr="003B512D">
        <w:rPr>
          <w:rFonts w:ascii="Times New Roman" w:eastAsia="Times New Roman" w:hAnsi="Times New Roman" w:cs="Times New Roman"/>
          <w:sz w:val="24"/>
          <w:szCs w:val="24"/>
        </w:rPr>
        <w:t xml:space="preserve"> </w:t>
      </w:r>
      <w:r w:rsidR="00E47E9B" w:rsidRPr="008E34D8">
        <w:rPr>
          <w:rFonts w:ascii="Times New Roman" w:eastAsia="Times New Roman" w:hAnsi="Times New Roman" w:cs="Times New Roman"/>
          <w:sz w:val="24"/>
          <w:szCs w:val="24"/>
        </w:rPr>
        <w:t>583</w:t>
      </w:r>
      <w:r w:rsidR="00E47E9B">
        <w:rPr>
          <w:rFonts w:ascii="Times New Roman" w:eastAsia="Times New Roman" w:hAnsi="Times New Roman" w:cs="Times New Roman"/>
          <w:sz w:val="24"/>
          <w:szCs w:val="24"/>
        </w:rPr>
        <w:t> </w:t>
      </w:r>
      <w:r w:rsidR="00E47E9B" w:rsidRPr="008E34D8">
        <w:rPr>
          <w:rFonts w:ascii="Times New Roman" w:eastAsia="Times New Roman" w:hAnsi="Times New Roman" w:cs="Times New Roman"/>
          <w:sz w:val="24"/>
          <w:szCs w:val="24"/>
        </w:rPr>
        <w:t>500</w:t>
      </w:r>
      <w:r w:rsidR="00E47E9B">
        <w:rPr>
          <w:rFonts w:ascii="Times New Roman" w:eastAsia="Times New Roman" w:hAnsi="Times New Roman" w:cs="Times New Roman"/>
          <w:sz w:val="24"/>
          <w:szCs w:val="24"/>
        </w:rPr>
        <w:t>,00</w:t>
      </w:r>
      <w:r w:rsidR="00160594">
        <w:rPr>
          <w:rFonts w:ascii="Times New Roman" w:eastAsia="Times New Roman" w:hAnsi="Times New Roman" w:cs="Times New Roman"/>
          <w:sz w:val="24"/>
          <w:szCs w:val="24"/>
        </w:rPr>
        <w:t xml:space="preserve"> </w:t>
      </w:r>
      <w:r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Pr="003B512D">
        <w:rPr>
          <w:rFonts w:ascii="Times New Roman" w:eastAsia="Times New Roman" w:hAnsi="Times New Roman" w:cs="Times New Roman"/>
          <w:sz w:val="24"/>
          <w:szCs w:val="24"/>
        </w:rPr>
        <w:t>з ПДВ. Визначення очікуваної вартості предмета закупівлі обумовлено статистичним аналізом</w:t>
      </w:r>
      <w:r w:rsidRPr="003B512D">
        <w:rPr>
          <w:sz w:val="24"/>
          <w:szCs w:val="24"/>
        </w:rPr>
        <w:t xml:space="preserve"> </w:t>
      </w:r>
      <w:r w:rsidRPr="003B512D">
        <w:rPr>
          <w:rFonts w:ascii="Times New Roman" w:eastAsia="Times New Roman" w:hAnsi="Times New Roman" w:cs="Times New Roman"/>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3B512D">
        <w:rPr>
          <w:rFonts w:ascii="Times New Roman" w:eastAsia="Times New Roman" w:hAnsi="Times New Roman" w:cs="Times New Roman"/>
          <w:sz w:val="24"/>
          <w:szCs w:val="24"/>
        </w:rPr>
        <w:t>закупівель</w:t>
      </w:r>
      <w:proofErr w:type="spellEnd"/>
      <w:r w:rsidRPr="003B512D">
        <w:rPr>
          <w:rFonts w:ascii="Times New Roman" w:eastAsia="Times New Roman" w:hAnsi="Times New Roman" w:cs="Times New Roman"/>
          <w:sz w:val="24"/>
          <w:szCs w:val="24"/>
        </w:rPr>
        <w:t xml:space="preserve">,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4759AA61" w14:textId="09B7C16C" w:rsidR="001D74BE" w:rsidRPr="003B512D" w:rsidRDefault="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sz w:val="24"/>
          <w:szCs w:val="24"/>
        </w:rPr>
        <w:t>Розмір бюджетного призначення:</w:t>
      </w:r>
      <w:r w:rsidRPr="003B512D">
        <w:rPr>
          <w:rFonts w:ascii="Times New Roman" w:eastAsia="Times New Roman" w:hAnsi="Times New Roman" w:cs="Times New Roman"/>
          <w:sz w:val="24"/>
          <w:szCs w:val="24"/>
        </w:rPr>
        <w:t xml:space="preserve"> </w:t>
      </w:r>
      <w:r w:rsidR="008E34D8" w:rsidRPr="008E34D8">
        <w:rPr>
          <w:rFonts w:ascii="Times New Roman" w:eastAsia="Times New Roman" w:hAnsi="Times New Roman" w:cs="Times New Roman"/>
          <w:sz w:val="24"/>
          <w:szCs w:val="24"/>
        </w:rPr>
        <w:t>583</w:t>
      </w:r>
      <w:r w:rsidR="00E47E9B">
        <w:rPr>
          <w:rFonts w:ascii="Times New Roman" w:eastAsia="Times New Roman" w:hAnsi="Times New Roman" w:cs="Times New Roman"/>
          <w:sz w:val="24"/>
          <w:szCs w:val="24"/>
        </w:rPr>
        <w:t> </w:t>
      </w:r>
      <w:r w:rsidR="008E34D8" w:rsidRPr="008E34D8">
        <w:rPr>
          <w:rFonts w:ascii="Times New Roman" w:eastAsia="Times New Roman" w:hAnsi="Times New Roman" w:cs="Times New Roman"/>
          <w:sz w:val="24"/>
          <w:szCs w:val="24"/>
        </w:rPr>
        <w:t>500</w:t>
      </w:r>
      <w:r w:rsidR="00E47E9B">
        <w:rPr>
          <w:rFonts w:ascii="Times New Roman" w:eastAsia="Times New Roman" w:hAnsi="Times New Roman" w:cs="Times New Roman"/>
          <w:sz w:val="24"/>
          <w:szCs w:val="24"/>
        </w:rPr>
        <w:t>,00</w:t>
      </w:r>
      <w:r w:rsidR="00160594">
        <w:rPr>
          <w:rFonts w:ascii="Times New Roman" w:eastAsia="Times New Roman" w:hAnsi="Times New Roman" w:cs="Times New Roman"/>
          <w:sz w:val="24"/>
          <w:szCs w:val="24"/>
        </w:rPr>
        <w:t xml:space="preserve"> </w:t>
      </w:r>
      <w:r w:rsidR="00160594"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00160594" w:rsidRPr="003B512D">
        <w:rPr>
          <w:rFonts w:ascii="Times New Roman" w:eastAsia="Times New Roman" w:hAnsi="Times New Roman" w:cs="Times New Roman"/>
          <w:sz w:val="24"/>
          <w:szCs w:val="24"/>
        </w:rPr>
        <w:t>з ПДВ</w:t>
      </w:r>
      <w:r>
        <w:rPr>
          <w:rFonts w:ascii="Times New Roman" w:eastAsia="Times New Roman" w:hAnsi="Times New Roman" w:cs="Times New Roman"/>
          <w:sz w:val="24"/>
          <w:szCs w:val="24"/>
        </w:rPr>
        <w:t>,</w:t>
      </w:r>
      <w:r w:rsidRPr="003B512D">
        <w:rPr>
          <w:rFonts w:ascii="Times New Roman" w:eastAsia="Times New Roman" w:hAnsi="Times New Roman" w:cs="Times New Roman"/>
          <w:sz w:val="24"/>
          <w:szCs w:val="24"/>
        </w:rPr>
        <w:t xml:space="preserve"> згідно з Кошторисом НТУ « ХПІ» на 202</w:t>
      </w:r>
      <w:r w:rsidR="00037094">
        <w:rPr>
          <w:rFonts w:ascii="Times New Roman" w:eastAsia="Times New Roman" w:hAnsi="Times New Roman" w:cs="Times New Roman"/>
          <w:sz w:val="24"/>
          <w:szCs w:val="24"/>
        </w:rPr>
        <w:t>6</w:t>
      </w:r>
      <w:r w:rsidRPr="003B512D">
        <w:rPr>
          <w:rFonts w:ascii="Times New Roman" w:eastAsia="Times New Roman" w:hAnsi="Times New Roman" w:cs="Times New Roman"/>
          <w:sz w:val="24"/>
          <w:szCs w:val="24"/>
        </w:rPr>
        <w:t xml:space="preserve"> р.</w:t>
      </w:r>
      <w:r w:rsidR="00037094">
        <w:rPr>
          <w:rFonts w:ascii="Times New Roman" w:eastAsia="Times New Roman" w:hAnsi="Times New Roman" w:cs="Times New Roman"/>
          <w:sz w:val="24"/>
          <w:szCs w:val="24"/>
        </w:rPr>
        <w:t xml:space="preserve"> </w:t>
      </w:r>
      <w:r w:rsidR="008E34D8">
        <w:rPr>
          <w:rFonts w:ascii="Times New Roman" w:eastAsia="Times New Roman" w:hAnsi="Times New Roman" w:cs="Times New Roman"/>
          <w:sz w:val="24"/>
          <w:szCs w:val="24"/>
        </w:rPr>
        <w:t>Тема М 8205,М8208</w:t>
      </w:r>
    </w:p>
    <w:p w14:paraId="55EA1AA9" w14:textId="77777777" w:rsidR="003B512D" w:rsidRDefault="003B512D">
      <w:pPr>
        <w:spacing w:after="120" w:line="240" w:lineRule="auto"/>
        <w:jc w:val="both"/>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14:paraId="02042C65" w14:textId="77777777" w:rsidR="00E47E9B" w:rsidRP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t>1. Товар повинен бути новим.</w:t>
      </w:r>
    </w:p>
    <w:p w14:paraId="7527C8F3" w14:textId="77777777" w:rsidR="00E47E9B" w:rsidRP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t xml:space="preserve">2. Ціна на товар повинна враховувати усі податки та збори, що сплачуються або мають бути сплачені стосовно запропонованого товару, витрати на навантаження, розвантаження товару силами учасника, витрати на транспортування до місця поставки, вказаного замовником у тендерній документації, збірку, та усі інші витрати. </w:t>
      </w:r>
    </w:p>
    <w:p w14:paraId="1254FD35" w14:textId="77777777" w:rsidR="00E47E9B" w:rsidRP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t xml:space="preserve">3. Постачання товару учасником замовнику здійснюється з дати укладення договору про закупівлю до 30 вересня 2026 року. </w:t>
      </w:r>
    </w:p>
    <w:p w14:paraId="61828616" w14:textId="77777777" w:rsidR="00E47E9B" w:rsidRP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t>4. Місце поставки товару: 61002, м. Харків, вул. Кирпичова, 2</w:t>
      </w:r>
    </w:p>
    <w:p w14:paraId="675EDDCB" w14:textId="77777777" w:rsidR="00E47E9B" w:rsidRP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lastRenderedPageBreak/>
        <w:t>5. Тара повинна відповідати вимогам, встановленим до даного виду товару і захищати його від пошкоджень або псування під час перевезення (доставки) та зберігання.</w:t>
      </w:r>
    </w:p>
    <w:p w14:paraId="3D6FB2DA" w14:textId="77777777" w:rsidR="00E47E9B" w:rsidRP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t>6. Якість товару повинна відповідати державним стандартам, технічним умовам, іншій технічній документації на вищезазначений Товар. Неякісний товар підлягає обов'язковій заміні, але всі витрати, пов'язані із заміною товару, несе учасник.</w:t>
      </w:r>
    </w:p>
    <w:p w14:paraId="7AA9D6AB" w14:textId="77777777" w:rsidR="00E47E9B" w:rsidRDefault="00E47E9B" w:rsidP="00E47E9B">
      <w:pPr>
        <w:pStyle w:val="a8"/>
        <w:spacing w:line="240" w:lineRule="auto"/>
        <w:ind w:left="0"/>
        <w:jc w:val="both"/>
        <w:rPr>
          <w:rFonts w:ascii="Times New Roman" w:hAnsi="Times New Roman" w:cs="Times New Roman"/>
          <w:color w:val="000000"/>
          <w:sz w:val="24"/>
          <w:szCs w:val="24"/>
          <w:lang w:eastAsia="en-US"/>
        </w:rPr>
      </w:pPr>
      <w:r w:rsidRPr="00E47E9B">
        <w:rPr>
          <w:rFonts w:ascii="Times New Roman" w:hAnsi="Times New Roman" w:cs="Times New Roman"/>
          <w:color w:val="000000"/>
          <w:sz w:val="24"/>
          <w:szCs w:val="24"/>
          <w:lang w:eastAsia="en-US"/>
        </w:rPr>
        <w:t>7. Строк гарантії на товар – не менше 12 місяців з моменту поставки товару та його передання Замовнику, за умови дотримання правил транспортування і зберігання товару, якщо більший строк не передбачений виробником. У разі якщо виробник надає більший гарантійний строк на свій товар, то гарантійним строком є гарантійний строк виробника.</w:t>
      </w:r>
    </w:p>
    <w:p w14:paraId="095E9A00" w14:textId="3BBA71BB" w:rsidR="001D74BE" w:rsidRDefault="003B512D" w:rsidP="00E47E9B">
      <w:pPr>
        <w:pStyle w:val="a8"/>
        <w:spacing w:line="240" w:lineRule="auto"/>
        <w:ind w:left="0"/>
        <w:jc w:val="both"/>
        <w:rPr>
          <w:rFonts w:ascii="Times New Roman" w:eastAsia="Times New Roman" w:hAnsi="Times New Roman" w:cs="Times New Roman"/>
          <w:sz w:val="24"/>
          <w:szCs w:val="24"/>
        </w:rPr>
      </w:pPr>
      <w:r w:rsidRPr="003B512D">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14:paraId="675DE2D9" w14:textId="1F393CBB" w:rsidR="00037094" w:rsidRDefault="00037094" w:rsidP="00037094">
      <w:pPr>
        <w:pStyle w:val="a8"/>
        <w:spacing w:line="240" w:lineRule="auto"/>
        <w:ind w:left="0"/>
        <w:jc w:val="both"/>
        <w:rPr>
          <w:rFonts w:ascii="Times New Roman" w:eastAsia="Times New Roman" w:hAnsi="Times New Roman" w:cs="Times New Roman"/>
          <w:sz w:val="24"/>
          <w:szCs w:val="24"/>
        </w:rPr>
      </w:pPr>
    </w:p>
    <w:tbl>
      <w:tblPr>
        <w:tblW w:w="10083" w:type="dxa"/>
        <w:tblInd w:w="-416" w:type="dxa"/>
        <w:tblLayout w:type="fixed"/>
        <w:tblCellMar>
          <w:left w:w="10" w:type="dxa"/>
          <w:right w:w="10" w:type="dxa"/>
        </w:tblCellMar>
        <w:tblLook w:val="04A0" w:firstRow="1" w:lastRow="0" w:firstColumn="1" w:lastColumn="0" w:noHBand="0" w:noVBand="1"/>
      </w:tblPr>
      <w:tblGrid>
        <w:gridCol w:w="586"/>
        <w:gridCol w:w="3402"/>
        <w:gridCol w:w="1418"/>
        <w:gridCol w:w="4677"/>
      </w:tblGrid>
      <w:tr w:rsidR="00E47E9B" w:rsidRPr="00E47E9B" w14:paraId="2429A1CE" w14:textId="77777777" w:rsidTr="007C52B6">
        <w:trPr>
          <w:trHeight w:val="1091"/>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7F1C9CE" w14:textId="77777777" w:rsidR="00E47E9B" w:rsidRPr="00E47E9B" w:rsidRDefault="00E47E9B" w:rsidP="007C52B6">
            <w:pPr>
              <w:suppressAutoHyphens/>
              <w:autoSpaceDN w:val="0"/>
              <w:spacing w:after="200" w:line="276" w:lineRule="auto"/>
              <w:jc w:val="center"/>
              <w:textAlignment w:val="baseline"/>
              <w:rPr>
                <w:rFonts w:ascii="Times New Roman" w:eastAsia="NSimSun" w:hAnsi="Times New Roman" w:cs="Times New Roman"/>
                <w:kern w:val="3"/>
                <w:lang w:eastAsia="zh-CN" w:bidi="hi-IN"/>
              </w:rPr>
            </w:pPr>
            <w:r w:rsidRPr="00E47E9B">
              <w:rPr>
                <w:rFonts w:ascii="Times New Roman" w:eastAsia="NSimSun" w:hAnsi="Times New Roman" w:cs="Times New Roman"/>
                <w:b/>
                <w:kern w:val="3"/>
                <w:lang w:eastAsia="zh-CN" w:bidi="hi-IN"/>
              </w:rPr>
              <w:t>№</w:t>
            </w: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1D79E95" w14:textId="77777777" w:rsidR="00E47E9B" w:rsidRPr="00E47E9B" w:rsidRDefault="00E47E9B" w:rsidP="007C52B6">
            <w:pPr>
              <w:suppressAutoHyphens/>
              <w:autoSpaceDN w:val="0"/>
              <w:spacing w:after="200" w:line="276" w:lineRule="auto"/>
              <w:jc w:val="center"/>
              <w:textAlignment w:val="baseline"/>
              <w:rPr>
                <w:rFonts w:ascii="Times New Roman" w:eastAsia="NSimSun" w:hAnsi="Times New Roman" w:cs="Times New Roman"/>
                <w:b/>
                <w:kern w:val="3"/>
                <w:lang w:eastAsia="zh-CN" w:bidi="hi-IN"/>
              </w:rPr>
            </w:pPr>
            <w:r w:rsidRPr="00E47E9B">
              <w:rPr>
                <w:rFonts w:ascii="Times New Roman" w:eastAsia="NSimSun" w:hAnsi="Times New Roman" w:cs="Times New Roman"/>
                <w:b/>
                <w:kern w:val="3"/>
                <w:lang w:eastAsia="zh-CN" w:bidi="hi-IN"/>
              </w:rPr>
              <w:t>Найменування товару</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7EB7D31" w14:textId="77777777" w:rsidR="00E47E9B" w:rsidRPr="00E47E9B" w:rsidRDefault="00E47E9B" w:rsidP="007C52B6">
            <w:pPr>
              <w:suppressAutoHyphens/>
              <w:autoSpaceDN w:val="0"/>
              <w:spacing w:after="200" w:line="276" w:lineRule="auto"/>
              <w:jc w:val="center"/>
              <w:textAlignment w:val="baseline"/>
              <w:rPr>
                <w:rFonts w:ascii="Times New Roman" w:eastAsia="NSimSun" w:hAnsi="Times New Roman" w:cs="Times New Roman"/>
                <w:kern w:val="3"/>
                <w:lang w:eastAsia="zh-CN" w:bidi="hi-IN"/>
              </w:rPr>
            </w:pPr>
            <w:r w:rsidRPr="00E47E9B">
              <w:rPr>
                <w:rFonts w:ascii="Times New Roman" w:eastAsia="NSimSun" w:hAnsi="Times New Roman" w:cs="Times New Roman"/>
                <w:b/>
                <w:kern w:val="3"/>
                <w:lang w:eastAsia="zh-CN" w:bidi="hi-IN"/>
              </w:rPr>
              <w:t>Кількість кг.</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02E8A14" w14:textId="77777777" w:rsidR="00E47E9B" w:rsidRPr="00E47E9B" w:rsidRDefault="00E47E9B" w:rsidP="007C52B6">
            <w:pPr>
              <w:suppressAutoHyphens/>
              <w:autoSpaceDN w:val="0"/>
              <w:spacing w:after="200" w:line="276" w:lineRule="auto"/>
              <w:jc w:val="center"/>
              <w:textAlignment w:val="baseline"/>
              <w:rPr>
                <w:rFonts w:ascii="Times New Roman" w:eastAsia="NSimSun" w:hAnsi="Times New Roman" w:cs="Times New Roman"/>
                <w:b/>
                <w:kern w:val="3"/>
                <w:lang w:val="en-US" w:eastAsia="zh-CN" w:bidi="hi-IN"/>
              </w:rPr>
            </w:pPr>
            <w:r w:rsidRPr="00E47E9B">
              <w:rPr>
                <w:rFonts w:ascii="Times New Roman" w:eastAsia="NSimSun" w:hAnsi="Times New Roman" w:cs="Times New Roman"/>
                <w:b/>
                <w:kern w:val="3"/>
                <w:lang w:eastAsia="zh-CN" w:bidi="hi-IN"/>
              </w:rPr>
              <w:t>Технічні характеристики</w:t>
            </w:r>
          </w:p>
          <w:p w14:paraId="747413D4" w14:textId="77777777" w:rsidR="00E47E9B" w:rsidRPr="00E47E9B" w:rsidRDefault="00E47E9B" w:rsidP="007C52B6">
            <w:pPr>
              <w:suppressAutoHyphens/>
              <w:autoSpaceDN w:val="0"/>
              <w:spacing w:after="200" w:line="276" w:lineRule="auto"/>
              <w:jc w:val="center"/>
              <w:textAlignment w:val="baseline"/>
              <w:rPr>
                <w:rFonts w:ascii="Times New Roman" w:eastAsia="NSimSun" w:hAnsi="Times New Roman" w:cs="Times New Roman"/>
                <w:b/>
                <w:kern w:val="3"/>
                <w:lang w:eastAsia="zh-CN" w:bidi="hi-IN"/>
              </w:rPr>
            </w:pPr>
          </w:p>
        </w:tc>
      </w:tr>
      <w:tr w:rsidR="00E47E9B" w:rsidRPr="00E47E9B" w14:paraId="458004A2" w14:textId="77777777" w:rsidTr="007C52B6">
        <w:trPr>
          <w:trHeight w:val="333"/>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C3123FD" w14:textId="77777777" w:rsidR="00E47E9B" w:rsidRPr="00E47E9B" w:rsidRDefault="00E47E9B" w:rsidP="00E47E9B">
            <w:pPr>
              <w:numPr>
                <w:ilvl w:val="0"/>
                <w:numId w:val="3"/>
              </w:numPr>
              <w:suppressAutoHyphens/>
              <w:autoSpaceDN w:val="0"/>
              <w:spacing w:after="200" w:line="276" w:lineRule="auto"/>
              <w:ind w:left="-6" w:firstLine="6"/>
              <w:textAlignment w:val="baseline"/>
              <w:rPr>
                <w:rFonts w:ascii="Times New Roman" w:eastAsia="NSimSun" w:hAnsi="Times New Roman" w:cs="Times New Roman"/>
                <w:b/>
                <w:kern w:val="3"/>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343E9E0B" w14:textId="77777777" w:rsidR="00E47E9B" w:rsidRPr="00E47E9B" w:rsidRDefault="00E47E9B" w:rsidP="007C52B6">
            <w:pPr>
              <w:rPr>
                <w:rFonts w:ascii="Times New Roman" w:eastAsia="Arial Unicode MS" w:hAnsi="Times New Roman" w:cs="Times New Roman"/>
                <w:color w:val="000000"/>
              </w:rPr>
            </w:pPr>
            <w:proofErr w:type="spellStart"/>
            <w:r w:rsidRPr="00E47E9B">
              <w:rPr>
                <w:rFonts w:ascii="Times New Roman" w:hAnsi="Times New Roman" w:cs="Times New Roman"/>
              </w:rPr>
              <w:t>Біопластик</w:t>
            </w:r>
            <w:proofErr w:type="spellEnd"/>
            <w:r w:rsidRPr="00E47E9B">
              <w:rPr>
                <w:rFonts w:ascii="Times New Roman" w:hAnsi="Times New Roman" w:cs="Times New Roman"/>
              </w:rPr>
              <w:t xml:space="preserve"> </w:t>
            </w:r>
            <w:proofErr w:type="spellStart"/>
            <w:r w:rsidRPr="00E47E9B">
              <w:rPr>
                <w:rFonts w:ascii="Times New Roman" w:hAnsi="Times New Roman" w:cs="Times New Roman"/>
              </w:rPr>
              <w:t>полілактид</w:t>
            </w:r>
            <w:proofErr w:type="spellEnd"/>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141CCA8" w14:textId="77777777" w:rsidR="00E47E9B" w:rsidRPr="00E47E9B" w:rsidRDefault="00E47E9B" w:rsidP="007C52B6">
            <w:pPr>
              <w:jc w:val="center"/>
              <w:rPr>
                <w:rFonts w:ascii="Times New Roman" w:eastAsia="Arial Unicode MS" w:hAnsi="Times New Roman" w:cs="Times New Roman"/>
                <w:bCs/>
                <w:color w:val="000000"/>
              </w:rPr>
            </w:pPr>
            <w:r w:rsidRPr="00E47E9B">
              <w:rPr>
                <w:rFonts w:ascii="Times New Roman" w:eastAsia="Arial Unicode MS" w:hAnsi="Times New Roman" w:cs="Times New Roman"/>
                <w:bCs/>
                <w:color w:val="000000"/>
              </w:rPr>
              <w:t>100</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4553FDE" w14:textId="77777777" w:rsidR="00E47E9B" w:rsidRPr="00E47E9B" w:rsidRDefault="00E47E9B" w:rsidP="007C52B6">
            <w:pPr>
              <w:rPr>
                <w:rFonts w:ascii="Times New Roman" w:eastAsia="Arial Unicode MS" w:hAnsi="Times New Roman" w:cs="Times New Roman"/>
                <w:color w:val="000000"/>
              </w:rPr>
            </w:pPr>
            <w:r w:rsidRPr="00E47E9B">
              <w:rPr>
                <w:rFonts w:ascii="Times New Roman" w:eastAsia="Arial Unicode MS" w:hAnsi="Times New Roman" w:cs="Times New Roman"/>
                <w:color w:val="000000"/>
              </w:rPr>
              <w:t>Білі гранули, високомолекулярний полімер</w:t>
            </w:r>
          </w:p>
        </w:tc>
      </w:tr>
      <w:tr w:rsidR="00E47E9B" w:rsidRPr="00E47E9B" w14:paraId="56B21BCC" w14:textId="77777777" w:rsidTr="007C52B6">
        <w:trPr>
          <w:trHeight w:val="369"/>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5B3EA4A6" w14:textId="77777777" w:rsidR="00E47E9B" w:rsidRPr="00E47E9B" w:rsidRDefault="00E47E9B" w:rsidP="00E47E9B">
            <w:pPr>
              <w:numPr>
                <w:ilvl w:val="0"/>
                <w:numId w:val="3"/>
              </w:numPr>
              <w:suppressAutoHyphens/>
              <w:autoSpaceDN w:val="0"/>
              <w:spacing w:after="200" w:line="276" w:lineRule="auto"/>
              <w:ind w:left="-6" w:firstLine="6"/>
              <w:textAlignment w:val="baseline"/>
              <w:rPr>
                <w:rFonts w:ascii="Times New Roman" w:eastAsia="NSimSun" w:hAnsi="Times New Roman" w:cs="Times New Roman"/>
                <w:b/>
                <w:kern w:val="3"/>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0D3F606E" w14:textId="77777777" w:rsidR="00E47E9B" w:rsidRPr="00E47E9B" w:rsidRDefault="00E47E9B" w:rsidP="007C52B6">
            <w:pPr>
              <w:rPr>
                <w:rFonts w:ascii="Times New Roman" w:eastAsia="Arial Unicode MS" w:hAnsi="Times New Roman" w:cs="Times New Roman"/>
                <w:color w:val="000000"/>
              </w:rPr>
            </w:pPr>
            <w:proofErr w:type="spellStart"/>
            <w:r w:rsidRPr="00E47E9B">
              <w:rPr>
                <w:rFonts w:ascii="Times New Roman" w:hAnsi="Times New Roman" w:cs="Times New Roman"/>
              </w:rPr>
              <w:t>Біопластик</w:t>
            </w:r>
            <w:proofErr w:type="spellEnd"/>
            <w:r w:rsidRPr="00E47E9B">
              <w:rPr>
                <w:rFonts w:ascii="Times New Roman" w:hAnsi="Times New Roman" w:cs="Times New Roman"/>
              </w:rPr>
              <w:t xml:space="preserve"> крохмальний</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5363138F" w14:textId="77777777" w:rsidR="00E47E9B" w:rsidRPr="00E47E9B" w:rsidRDefault="00E47E9B" w:rsidP="007C52B6">
            <w:pPr>
              <w:jc w:val="center"/>
              <w:rPr>
                <w:rFonts w:ascii="Times New Roman" w:eastAsia="Arial Unicode MS" w:hAnsi="Times New Roman" w:cs="Times New Roman"/>
                <w:bCs/>
                <w:color w:val="000000"/>
              </w:rPr>
            </w:pPr>
            <w:r w:rsidRPr="00E47E9B">
              <w:rPr>
                <w:rFonts w:ascii="Times New Roman" w:eastAsia="Arial Unicode MS" w:hAnsi="Times New Roman" w:cs="Times New Roman"/>
                <w:bCs/>
                <w:color w:val="000000"/>
              </w:rPr>
              <w:t>100</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1AF22640" w14:textId="77777777" w:rsidR="00E47E9B" w:rsidRPr="00E47E9B" w:rsidRDefault="00E47E9B" w:rsidP="007C52B6">
            <w:pPr>
              <w:autoSpaceDE w:val="0"/>
              <w:autoSpaceDN w:val="0"/>
              <w:adjustRightInd w:val="0"/>
              <w:rPr>
                <w:rFonts w:ascii="Times New Roman" w:hAnsi="Times New Roman" w:cs="Times New Roman"/>
                <w:bCs/>
              </w:rPr>
            </w:pPr>
            <w:r w:rsidRPr="00E47E9B">
              <w:rPr>
                <w:rFonts w:ascii="Times New Roman" w:eastAsia="Arial Unicode MS" w:hAnsi="Times New Roman" w:cs="Times New Roman"/>
                <w:color w:val="000000"/>
              </w:rPr>
              <w:t>Білі гранули, високомолекулярний полімер</w:t>
            </w:r>
          </w:p>
        </w:tc>
      </w:tr>
      <w:tr w:rsidR="00E47E9B" w:rsidRPr="00E47E9B" w14:paraId="0B32285E" w14:textId="77777777" w:rsidTr="007C52B6">
        <w:trPr>
          <w:trHeight w:val="419"/>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09E143F2" w14:textId="77777777" w:rsidR="00E47E9B" w:rsidRPr="00E47E9B" w:rsidRDefault="00E47E9B" w:rsidP="00E47E9B">
            <w:pPr>
              <w:numPr>
                <w:ilvl w:val="0"/>
                <w:numId w:val="3"/>
              </w:numPr>
              <w:suppressAutoHyphens/>
              <w:autoSpaceDN w:val="0"/>
              <w:spacing w:after="200" w:line="276" w:lineRule="auto"/>
              <w:ind w:left="-6" w:firstLine="6"/>
              <w:textAlignment w:val="baseline"/>
              <w:rPr>
                <w:rFonts w:ascii="Times New Roman" w:eastAsia="NSimSun" w:hAnsi="Times New Roman" w:cs="Times New Roman"/>
                <w:b/>
                <w:kern w:val="3"/>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21F83E6F" w14:textId="77777777" w:rsidR="00E47E9B" w:rsidRPr="00E47E9B" w:rsidRDefault="00E47E9B" w:rsidP="007C52B6">
            <w:pPr>
              <w:rPr>
                <w:rFonts w:ascii="Times New Roman" w:eastAsia="Arial Unicode MS" w:hAnsi="Times New Roman" w:cs="Times New Roman"/>
                <w:color w:val="000000"/>
              </w:rPr>
            </w:pPr>
            <w:proofErr w:type="spellStart"/>
            <w:r w:rsidRPr="00E47E9B">
              <w:rPr>
                <w:rFonts w:ascii="Times New Roman" w:hAnsi="Times New Roman" w:cs="Times New Roman"/>
              </w:rPr>
              <w:t>Біопластик</w:t>
            </w:r>
            <w:proofErr w:type="spellEnd"/>
            <w:r w:rsidRPr="00E47E9B">
              <w:rPr>
                <w:rFonts w:ascii="Times New Roman" w:hAnsi="Times New Roman" w:cs="Times New Roman"/>
              </w:rPr>
              <w:t xml:space="preserve"> </w:t>
            </w:r>
            <w:proofErr w:type="spellStart"/>
            <w:r w:rsidRPr="00E47E9B">
              <w:rPr>
                <w:rFonts w:ascii="Times New Roman" w:hAnsi="Times New Roman" w:cs="Times New Roman"/>
              </w:rPr>
              <w:t>кополіетерний</w:t>
            </w:r>
            <w:proofErr w:type="spellEnd"/>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4B7FDF8C" w14:textId="77777777" w:rsidR="00E47E9B" w:rsidRPr="00E47E9B" w:rsidRDefault="00E47E9B" w:rsidP="007C52B6">
            <w:pPr>
              <w:jc w:val="center"/>
              <w:rPr>
                <w:rFonts w:ascii="Times New Roman" w:eastAsia="Arial Unicode MS" w:hAnsi="Times New Roman" w:cs="Times New Roman"/>
                <w:bCs/>
                <w:color w:val="000000"/>
              </w:rPr>
            </w:pPr>
            <w:r w:rsidRPr="00E47E9B">
              <w:rPr>
                <w:rFonts w:ascii="Times New Roman" w:eastAsia="Arial Unicode MS" w:hAnsi="Times New Roman" w:cs="Times New Roman"/>
                <w:bCs/>
                <w:color w:val="000000"/>
              </w:rPr>
              <w:t>200</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3AFD2AF" w14:textId="77777777" w:rsidR="00E47E9B" w:rsidRPr="00E47E9B" w:rsidRDefault="00E47E9B" w:rsidP="007C52B6">
            <w:pPr>
              <w:autoSpaceDE w:val="0"/>
              <w:autoSpaceDN w:val="0"/>
              <w:adjustRightInd w:val="0"/>
              <w:rPr>
                <w:rFonts w:ascii="Times New Roman" w:hAnsi="Times New Roman" w:cs="Times New Roman"/>
                <w:bCs/>
              </w:rPr>
            </w:pPr>
            <w:r w:rsidRPr="00E47E9B">
              <w:rPr>
                <w:rFonts w:ascii="Times New Roman" w:eastAsia="Arial Unicode MS" w:hAnsi="Times New Roman" w:cs="Times New Roman"/>
                <w:color w:val="000000"/>
              </w:rPr>
              <w:t>Білі гранули, високомолекулярний полімер</w:t>
            </w:r>
          </w:p>
        </w:tc>
      </w:tr>
      <w:tr w:rsidR="00E47E9B" w:rsidRPr="00E47E9B" w14:paraId="64D13E60" w14:textId="77777777" w:rsidTr="007C52B6">
        <w:trPr>
          <w:trHeight w:val="455"/>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1E4358BF" w14:textId="77777777" w:rsidR="00E47E9B" w:rsidRPr="00E47E9B" w:rsidRDefault="00E47E9B" w:rsidP="00E47E9B">
            <w:pPr>
              <w:numPr>
                <w:ilvl w:val="0"/>
                <w:numId w:val="3"/>
              </w:numPr>
              <w:suppressAutoHyphens/>
              <w:autoSpaceDN w:val="0"/>
              <w:spacing w:after="200" w:line="276" w:lineRule="auto"/>
              <w:ind w:left="-6" w:firstLine="6"/>
              <w:textAlignment w:val="baseline"/>
              <w:rPr>
                <w:rFonts w:ascii="Times New Roman" w:eastAsia="NSimSun" w:hAnsi="Times New Roman" w:cs="Times New Roman"/>
                <w:b/>
                <w:kern w:val="3"/>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18B04C83" w14:textId="77777777" w:rsidR="00E47E9B" w:rsidRPr="00E47E9B" w:rsidRDefault="00E47E9B" w:rsidP="007C52B6">
            <w:pPr>
              <w:rPr>
                <w:rFonts w:ascii="Times New Roman" w:eastAsia="Arial Unicode MS" w:hAnsi="Times New Roman" w:cs="Times New Roman"/>
                <w:color w:val="000000"/>
              </w:rPr>
            </w:pPr>
            <w:r w:rsidRPr="00E47E9B">
              <w:rPr>
                <w:rFonts w:ascii="Times New Roman" w:hAnsi="Times New Roman" w:cs="Times New Roman"/>
              </w:rPr>
              <w:t>Альгінат натрію</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3E740F1D" w14:textId="77777777" w:rsidR="00E47E9B" w:rsidRPr="00E47E9B" w:rsidRDefault="00E47E9B" w:rsidP="007C52B6">
            <w:pPr>
              <w:jc w:val="center"/>
              <w:rPr>
                <w:rFonts w:ascii="Times New Roman" w:eastAsia="Arial Unicode MS" w:hAnsi="Times New Roman" w:cs="Times New Roman"/>
                <w:bCs/>
                <w:color w:val="000000"/>
              </w:rPr>
            </w:pPr>
            <w:r w:rsidRPr="00E47E9B">
              <w:rPr>
                <w:rFonts w:ascii="Times New Roman" w:eastAsia="Arial Unicode MS" w:hAnsi="Times New Roman" w:cs="Times New Roman"/>
                <w:bCs/>
                <w:color w:val="000000"/>
              </w:rPr>
              <w:t>300</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57496FE" w14:textId="77777777" w:rsidR="00E47E9B" w:rsidRPr="00E47E9B" w:rsidRDefault="00E47E9B" w:rsidP="007C52B6">
            <w:pPr>
              <w:autoSpaceDE w:val="0"/>
              <w:autoSpaceDN w:val="0"/>
              <w:adjustRightInd w:val="0"/>
              <w:rPr>
                <w:rFonts w:ascii="Times New Roman" w:hAnsi="Times New Roman" w:cs="Times New Roman"/>
                <w:bCs/>
              </w:rPr>
            </w:pPr>
            <w:r w:rsidRPr="00E47E9B">
              <w:rPr>
                <w:rFonts w:ascii="Times New Roman" w:eastAsia="Arial Unicode MS" w:hAnsi="Times New Roman" w:cs="Times New Roman"/>
                <w:color w:val="000000"/>
              </w:rPr>
              <w:t>Білі гранули, високомолекулярний полімер</w:t>
            </w:r>
          </w:p>
        </w:tc>
      </w:tr>
      <w:tr w:rsidR="00E47E9B" w:rsidRPr="00E47E9B" w14:paraId="15E510F8" w14:textId="77777777" w:rsidTr="007C52B6">
        <w:trPr>
          <w:trHeight w:val="378"/>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4A52DA3E" w14:textId="77777777" w:rsidR="00E47E9B" w:rsidRPr="00E47E9B" w:rsidRDefault="00E47E9B" w:rsidP="00E47E9B">
            <w:pPr>
              <w:numPr>
                <w:ilvl w:val="0"/>
                <w:numId w:val="3"/>
              </w:numPr>
              <w:suppressAutoHyphens/>
              <w:autoSpaceDN w:val="0"/>
              <w:spacing w:after="200" w:line="276" w:lineRule="auto"/>
              <w:ind w:left="-6" w:firstLine="6"/>
              <w:textAlignment w:val="baseline"/>
              <w:rPr>
                <w:rFonts w:ascii="Times New Roman" w:eastAsia="NSimSun" w:hAnsi="Times New Roman" w:cs="Times New Roman"/>
                <w:b/>
                <w:kern w:val="3"/>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78B4F8B" w14:textId="77777777" w:rsidR="00E47E9B" w:rsidRPr="00E47E9B" w:rsidRDefault="00E47E9B" w:rsidP="007C52B6">
            <w:pPr>
              <w:rPr>
                <w:rFonts w:ascii="Times New Roman" w:eastAsia="Arial Unicode MS" w:hAnsi="Times New Roman" w:cs="Times New Roman"/>
                <w:color w:val="000000"/>
              </w:rPr>
            </w:pPr>
            <w:proofErr w:type="spellStart"/>
            <w:r w:rsidRPr="00E47E9B">
              <w:rPr>
                <w:rFonts w:ascii="Times New Roman" w:hAnsi="Times New Roman" w:cs="Times New Roman"/>
              </w:rPr>
              <w:t>Гіалуронова</w:t>
            </w:r>
            <w:proofErr w:type="spellEnd"/>
            <w:r w:rsidRPr="00E47E9B">
              <w:rPr>
                <w:rFonts w:ascii="Times New Roman" w:hAnsi="Times New Roman" w:cs="Times New Roman"/>
              </w:rPr>
              <w:t xml:space="preserve"> кислота</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6776B39" w14:textId="77777777" w:rsidR="00E47E9B" w:rsidRPr="00E47E9B" w:rsidRDefault="00E47E9B" w:rsidP="007C52B6">
            <w:pPr>
              <w:jc w:val="center"/>
              <w:rPr>
                <w:rFonts w:ascii="Times New Roman" w:eastAsia="Arial Unicode MS" w:hAnsi="Times New Roman" w:cs="Times New Roman"/>
                <w:bCs/>
                <w:color w:val="000000"/>
              </w:rPr>
            </w:pPr>
            <w:r w:rsidRPr="00E47E9B">
              <w:rPr>
                <w:rFonts w:ascii="Times New Roman" w:eastAsia="Arial Unicode MS" w:hAnsi="Times New Roman" w:cs="Times New Roman"/>
                <w:bCs/>
                <w:color w:val="000000"/>
              </w:rPr>
              <w:t>30</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E5960D9" w14:textId="77777777" w:rsidR="00E47E9B" w:rsidRPr="00E47E9B" w:rsidRDefault="00E47E9B" w:rsidP="007C52B6">
            <w:pPr>
              <w:autoSpaceDE w:val="0"/>
              <w:autoSpaceDN w:val="0"/>
              <w:adjustRightInd w:val="0"/>
              <w:rPr>
                <w:rFonts w:ascii="Times New Roman" w:hAnsi="Times New Roman" w:cs="Times New Roman"/>
                <w:bCs/>
              </w:rPr>
            </w:pPr>
            <w:r w:rsidRPr="00E47E9B">
              <w:rPr>
                <w:rFonts w:ascii="Times New Roman" w:eastAsia="Arial Unicode MS" w:hAnsi="Times New Roman" w:cs="Times New Roman"/>
                <w:color w:val="000000"/>
              </w:rPr>
              <w:t>Білий порошок, високомолекулярний полімер</w:t>
            </w:r>
          </w:p>
        </w:tc>
      </w:tr>
      <w:tr w:rsidR="00E47E9B" w:rsidRPr="00E47E9B" w14:paraId="3DD9DD50" w14:textId="77777777" w:rsidTr="007C52B6">
        <w:trPr>
          <w:trHeight w:val="244"/>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0FC8AD0C" w14:textId="77777777" w:rsidR="00E47E9B" w:rsidRPr="00E47E9B" w:rsidRDefault="00E47E9B" w:rsidP="00E47E9B">
            <w:pPr>
              <w:numPr>
                <w:ilvl w:val="0"/>
                <w:numId w:val="3"/>
              </w:numPr>
              <w:suppressAutoHyphens/>
              <w:autoSpaceDN w:val="0"/>
              <w:spacing w:after="200" w:line="276" w:lineRule="auto"/>
              <w:ind w:left="-6" w:firstLine="6"/>
              <w:textAlignment w:val="baseline"/>
              <w:rPr>
                <w:rFonts w:ascii="Times New Roman" w:eastAsia="NSimSun" w:hAnsi="Times New Roman" w:cs="Times New Roman"/>
                <w:b/>
                <w:kern w:val="3"/>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20A36C9E" w14:textId="77777777" w:rsidR="00E47E9B" w:rsidRPr="00E47E9B" w:rsidRDefault="00E47E9B" w:rsidP="007C52B6">
            <w:pPr>
              <w:rPr>
                <w:rFonts w:ascii="Times New Roman" w:eastAsia="Arial Unicode MS" w:hAnsi="Times New Roman" w:cs="Times New Roman"/>
                <w:color w:val="000000"/>
              </w:rPr>
            </w:pPr>
            <w:proofErr w:type="spellStart"/>
            <w:r w:rsidRPr="00E47E9B">
              <w:rPr>
                <w:rFonts w:ascii="Times New Roman" w:hAnsi="Times New Roman" w:cs="Times New Roman"/>
              </w:rPr>
              <w:t>Полікапролактон</w:t>
            </w:r>
            <w:proofErr w:type="spellEnd"/>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388AB946" w14:textId="77777777" w:rsidR="00E47E9B" w:rsidRPr="00E47E9B" w:rsidRDefault="00E47E9B" w:rsidP="007C52B6">
            <w:pPr>
              <w:jc w:val="center"/>
              <w:rPr>
                <w:rFonts w:ascii="Times New Roman" w:eastAsia="Arial Unicode MS" w:hAnsi="Times New Roman" w:cs="Times New Roman"/>
                <w:bCs/>
                <w:color w:val="000000"/>
              </w:rPr>
            </w:pPr>
            <w:r w:rsidRPr="00E47E9B">
              <w:rPr>
                <w:rFonts w:ascii="Times New Roman" w:eastAsia="Arial Unicode MS" w:hAnsi="Times New Roman" w:cs="Times New Roman"/>
                <w:bCs/>
                <w:color w:val="000000"/>
              </w:rPr>
              <w:t>300</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CF27E08" w14:textId="77777777" w:rsidR="00E47E9B" w:rsidRPr="00E47E9B" w:rsidRDefault="00E47E9B" w:rsidP="007C52B6">
            <w:pPr>
              <w:autoSpaceDE w:val="0"/>
              <w:autoSpaceDN w:val="0"/>
              <w:adjustRightInd w:val="0"/>
              <w:rPr>
                <w:rFonts w:ascii="Times New Roman" w:hAnsi="Times New Roman" w:cs="Times New Roman"/>
                <w:bCs/>
              </w:rPr>
            </w:pPr>
            <w:r w:rsidRPr="00E47E9B">
              <w:rPr>
                <w:rFonts w:ascii="Times New Roman" w:eastAsia="Arial Unicode MS" w:hAnsi="Times New Roman" w:cs="Times New Roman"/>
                <w:color w:val="000000"/>
              </w:rPr>
              <w:t>Білі гранули, високомолекулярний полімер</w:t>
            </w:r>
          </w:p>
        </w:tc>
      </w:tr>
    </w:tbl>
    <w:p w14:paraId="71DB94D8" w14:textId="77777777" w:rsidR="00E923C2" w:rsidRDefault="00E923C2" w:rsidP="00037094">
      <w:pPr>
        <w:pStyle w:val="a8"/>
        <w:spacing w:line="240" w:lineRule="auto"/>
        <w:ind w:left="0"/>
        <w:jc w:val="both"/>
        <w:rPr>
          <w:rFonts w:ascii="Times New Roman" w:eastAsia="Times New Roman" w:hAnsi="Times New Roman" w:cs="Times New Roman"/>
          <w:sz w:val="24"/>
          <w:szCs w:val="24"/>
        </w:rPr>
      </w:pPr>
    </w:p>
    <w:p w14:paraId="2C97DA22" w14:textId="77777777" w:rsidR="00D4606B" w:rsidRDefault="00D4606B" w:rsidP="000011E9">
      <w:pPr>
        <w:pStyle w:val="a8"/>
        <w:spacing w:line="240" w:lineRule="auto"/>
        <w:ind w:left="0"/>
        <w:jc w:val="both"/>
        <w:rPr>
          <w:rFonts w:ascii="Times New Roman" w:eastAsia="Times New Roman" w:hAnsi="Times New Roman" w:cs="Times New Roman"/>
          <w:sz w:val="24"/>
          <w:szCs w:val="24"/>
        </w:rPr>
      </w:pPr>
    </w:p>
    <w:sectPr w:rsidR="00D4606B" w:rsidSect="008400F0">
      <w:pgSz w:w="11906" w:h="16838"/>
      <w:pgMar w:top="426" w:right="850" w:bottom="426"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04E5F"/>
    <w:multiLevelType w:val="hybridMultilevel"/>
    <w:tmpl w:val="BD5607C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B2B4120"/>
    <w:multiLevelType w:val="hybridMultilevel"/>
    <w:tmpl w:val="95D8E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101CA1"/>
    <w:multiLevelType w:val="hybridMultilevel"/>
    <w:tmpl w:val="28140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1D74BE"/>
    <w:rsid w:val="000011E9"/>
    <w:rsid w:val="0001693B"/>
    <w:rsid w:val="00033415"/>
    <w:rsid w:val="00037094"/>
    <w:rsid w:val="00064D68"/>
    <w:rsid w:val="00160594"/>
    <w:rsid w:val="001832C2"/>
    <w:rsid w:val="001D74BE"/>
    <w:rsid w:val="002F55F9"/>
    <w:rsid w:val="0031658A"/>
    <w:rsid w:val="00344D4D"/>
    <w:rsid w:val="00347D69"/>
    <w:rsid w:val="00362DAC"/>
    <w:rsid w:val="003B512D"/>
    <w:rsid w:val="00434C66"/>
    <w:rsid w:val="004C4B86"/>
    <w:rsid w:val="0056369A"/>
    <w:rsid w:val="005B4453"/>
    <w:rsid w:val="005B5127"/>
    <w:rsid w:val="00647C6D"/>
    <w:rsid w:val="007B560F"/>
    <w:rsid w:val="008400F0"/>
    <w:rsid w:val="00885A88"/>
    <w:rsid w:val="008E34D8"/>
    <w:rsid w:val="00913054"/>
    <w:rsid w:val="009D4486"/>
    <w:rsid w:val="00A0237C"/>
    <w:rsid w:val="00B15A51"/>
    <w:rsid w:val="00B46FA5"/>
    <w:rsid w:val="00B968AF"/>
    <w:rsid w:val="00C40DB8"/>
    <w:rsid w:val="00C41931"/>
    <w:rsid w:val="00CC644C"/>
    <w:rsid w:val="00D4606B"/>
    <w:rsid w:val="00E47E9B"/>
    <w:rsid w:val="00E923C2"/>
    <w:rsid w:val="00F00E44"/>
    <w:rsid w:val="00F5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0215"/>
  <w15:docId w15:val="{17602584-058A-46BE-8AB5-E105F55B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List Paragraph"/>
    <w:basedOn w:val="a"/>
    <w:uiPriority w:val="34"/>
    <w:qFormat/>
    <w:rsid w:val="003B512D"/>
    <w:pPr>
      <w:ind w:left="720"/>
      <w:contextualSpacing/>
    </w:pPr>
  </w:style>
  <w:style w:type="character" w:customStyle="1" w:styleId="specifications-tabletext">
    <w:name w:val="specifications-table__text"/>
    <w:basedOn w:val="a0"/>
    <w:rsid w:val="00A0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2779</Words>
  <Characters>1585</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Єлізавета</cp:lastModifiedBy>
  <cp:revision>34</cp:revision>
  <dcterms:created xsi:type="dcterms:W3CDTF">2021-03-31T12:56:00Z</dcterms:created>
  <dcterms:modified xsi:type="dcterms:W3CDTF">2026-08-19T16:26:00Z</dcterms:modified>
</cp:coreProperties>
</file>